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ело № 2-</w:t>
      </w:r>
      <w:r>
        <w:rPr>
          <w:rStyle w:val="cat-UserDefinedgrp-19rplc-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keepNext/>
        <w:spacing w:before="0" w:after="0"/>
        <w:ind w:left="142" w:right="14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left="142" w:right="14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left="142" w:right="14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ind w:left="142" w:right="140"/>
        <w:jc w:val="center"/>
        <w:rPr>
          <w:sz w:val="28"/>
          <w:szCs w:val="28"/>
        </w:rPr>
      </w:pPr>
    </w:p>
    <w:p>
      <w:pPr>
        <w:spacing w:before="0" w:after="0"/>
        <w:ind w:left="142" w:right="1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</w:p>
    <w:p>
      <w:pPr>
        <w:spacing w:before="0" w:after="0"/>
        <w:ind w:left="142" w:right="140"/>
        <w:jc w:val="both"/>
        <w:rPr>
          <w:sz w:val="28"/>
          <w:szCs w:val="28"/>
        </w:rPr>
      </w:pPr>
    </w:p>
    <w:p>
      <w:pPr>
        <w:spacing w:before="0" w:after="0"/>
        <w:ind w:left="142" w:right="140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>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Думлер </w:t>
      </w:r>
      <w:r>
        <w:rPr>
          <w:rStyle w:val="cat-UserDefinedgrp-20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секретаре Смирновой </w:t>
      </w:r>
      <w:r>
        <w:rPr>
          <w:rStyle w:val="cat-UserDefinedgrp-21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left="142" w:right="140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>по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«УК Вершина комфорта» к несовершеннолетнему Лисину </w:t>
      </w:r>
      <w:r>
        <w:rPr>
          <w:rStyle w:val="cat-UserDefinedgrp-22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лице законных представителей Лисина </w:t>
      </w:r>
      <w:r>
        <w:rPr>
          <w:rStyle w:val="cat-UserDefinedgrp-23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Лисиной </w:t>
      </w:r>
      <w:r>
        <w:rPr>
          <w:rStyle w:val="cat-UserDefinedgrp-24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взносам на капитальный ремонт,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142" w:right="140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ст. 194-19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ГПК РФ, </w:t>
      </w:r>
    </w:p>
    <w:p>
      <w:pPr>
        <w:spacing w:before="0" w:after="0"/>
        <w:ind w:left="142" w:right="140" w:firstLine="567"/>
        <w:jc w:val="both"/>
        <w:rPr>
          <w:sz w:val="28"/>
          <w:szCs w:val="28"/>
        </w:rPr>
      </w:pPr>
    </w:p>
    <w:p>
      <w:pPr>
        <w:spacing w:before="0" w:after="0"/>
        <w:ind w:left="142" w:right="14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left="142" w:right="140"/>
        <w:jc w:val="center"/>
        <w:rPr>
          <w:sz w:val="28"/>
          <w:szCs w:val="28"/>
        </w:rPr>
      </w:pPr>
    </w:p>
    <w:p>
      <w:pPr>
        <w:spacing w:before="0" w:after="0"/>
        <w:ind w:left="142" w:right="140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удовлетворении исковых требований </w:t>
      </w:r>
      <w:r>
        <w:rPr>
          <w:rFonts w:ascii="Times New Roman" w:eastAsia="Times New Roman" w:hAnsi="Times New Roman" w:cs="Times New Roman"/>
          <w:sz w:val="28"/>
          <w:szCs w:val="28"/>
        </w:rPr>
        <w:t>ООО «УК Вершина комфорта»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 </w:t>
      </w:r>
      <w:r>
        <w:rPr>
          <w:rStyle w:val="cat-UserDefinedgrp-25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несовершеннолетнему Лисину </w:t>
      </w:r>
      <w:r>
        <w:rPr>
          <w:rStyle w:val="cat-UserDefinedgrp-22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(паспорт </w:t>
      </w:r>
      <w:r>
        <w:rPr>
          <w:rStyle w:val="cat-UserDefinedgrp-26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лице законных представителей Лисина </w:t>
      </w:r>
      <w:r>
        <w:rPr>
          <w:rStyle w:val="cat-UserDefinedgrp-23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(паспорт </w:t>
      </w:r>
      <w:r>
        <w:rPr>
          <w:rStyle w:val="cat-UserDefinedgrp-27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Лисиной </w:t>
      </w:r>
      <w:r>
        <w:rPr>
          <w:rStyle w:val="cat-UserDefinedgrp-24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(ИНН </w:t>
      </w:r>
      <w:r>
        <w:rPr>
          <w:rStyle w:val="cat-UserDefinedgrp-28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взносам на капитальный ремонт,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 адресу: г. </w:t>
      </w:r>
      <w:r>
        <w:rPr>
          <w:rStyle w:val="cat-UserDefinedgrp-29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r>
        <w:rPr>
          <w:rStyle w:val="cat-UserDefinedgrp-30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</w:t>
      </w:r>
      <w:r>
        <w:rPr>
          <w:rStyle w:val="cat-UserDefinedgrp-31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кв. </w:t>
      </w:r>
      <w:r>
        <w:rPr>
          <w:rStyle w:val="cat-UserDefinedgrp-32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период с 01.05.2023 по 30.09.2025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Style w:val="cat-UserDefinedgrp-33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left="142" w:right="140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42" w:right="140"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12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Тюменской области в течение месяца со дня принятия решения в окончательной форме. </w:t>
      </w:r>
    </w:p>
    <w:p>
      <w:pPr>
        <w:widowControl w:val="0"/>
        <w:spacing w:before="0" w:after="0"/>
        <w:ind w:left="142" w:right="140" w:firstLine="709"/>
        <w:jc w:val="both"/>
        <w:rPr>
          <w:sz w:val="28"/>
          <w:szCs w:val="28"/>
        </w:rPr>
      </w:pPr>
    </w:p>
    <w:p>
      <w:pPr>
        <w:spacing w:before="0" w:after="0"/>
        <w:ind w:left="142" w:right="1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Style w:val="cat-UserDefinedgrp-34rplc-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 Думлер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left="142" w:right="140"/>
        <w:jc w:val="both"/>
        <w:rPr>
          <w:sz w:val="28"/>
          <w:szCs w:val="28"/>
        </w:rPr>
      </w:pPr>
    </w:p>
    <w:p>
      <w:pPr>
        <w:spacing w:before="0" w:after="0"/>
        <w:ind w:left="142" w:right="1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ind w:left="142" w:right="14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ind w:left="142" w:right="14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ind w:left="142" w:right="14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______________________ </w:t>
      </w:r>
      <w:r>
        <w:rPr>
          <w:rStyle w:val="cat-UserDefinedgrp-35rplc-4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Думлер</w:t>
      </w:r>
    </w:p>
    <w:p>
      <w:pPr>
        <w:spacing w:before="0" w:after="0"/>
        <w:ind w:left="142" w:right="14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>.0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ind w:left="142" w:right="14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2-</w:t>
      </w:r>
      <w:r>
        <w:rPr>
          <w:rStyle w:val="cat-UserDefinedgrp-36rplc-4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9rplc-0">
    <w:name w:val="cat-UserDefined grp-19 rplc-0"/>
    <w:basedOn w:val="DefaultParagraphFont"/>
  </w:style>
  <w:style w:type="character" w:customStyle="1" w:styleId="cat-UserDefinedgrp-20rplc-7">
    <w:name w:val="cat-UserDefined grp-20 rplc-7"/>
    <w:basedOn w:val="DefaultParagraphFont"/>
  </w:style>
  <w:style w:type="character" w:customStyle="1" w:styleId="cat-UserDefinedgrp-21rplc-9">
    <w:name w:val="cat-UserDefined grp-21 rplc-9"/>
    <w:basedOn w:val="DefaultParagraphFont"/>
  </w:style>
  <w:style w:type="character" w:customStyle="1" w:styleId="cat-UserDefinedgrp-22rplc-12">
    <w:name w:val="cat-UserDefined grp-22 rplc-12"/>
    <w:basedOn w:val="DefaultParagraphFont"/>
  </w:style>
  <w:style w:type="character" w:customStyle="1" w:styleId="cat-UserDefinedgrp-23rplc-14">
    <w:name w:val="cat-UserDefined grp-23 rplc-14"/>
    <w:basedOn w:val="DefaultParagraphFont"/>
  </w:style>
  <w:style w:type="character" w:customStyle="1" w:styleId="cat-UserDefinedgrp-24rplc-16">
    <w:name w:val="cat-UserDefined grp-24 rplc-16"/>
    <w:basedOn w:val="DefaultParagraphFont"/>
  </w:style>
  <w:style w:type="character" w:customStyle="1" w:styleId="cat-UserDefinedgrp-25rplc-18">
    <w:name w:val="cat-UserDefined grp-25 rplc-18"/>
    <w:basedOn w:val="DefaultParagraphFont"/>
  </w:style>
  <w:style w:type="character" w:customStyle="1" w:styleId="cat-UserDefinedgrp-22rplc-20">
    <w:name w:val="cat-UserDefined grp-22 rplc-20"/>
    <w:basedOn w:val="DefaultParagraphFont"/>
  </w:style>
  <w:style w:type="character" w:customStyle="1" w:styleId="cat-UserDefinedgrp-26rplc-22">
    <w:name w:val="cat-UserDefined grp-26 rplc-22"/>
    <w:basedOn w:val="DefaultParagraphFont"/>
  </w:style>
  <w:style w:type="character" w:customStyle="1" w:styleId="cat-UserDefinedgrp-23rplc-24">
    <w:name w:val="cat-UserDefined grp-23 rplc-24"/>
    <w:basedOn w:val="DefaultParagraphFont"/>
  </w:style>
  <w:style w:type="character" w:customStyle="1" w:styleId="cat-UserDefinedgrp-27rplc-26">
    <w:name w:val="cat-UserDefined grp-27 rplc-26"/>
    <w:basedOn w:val="DefaultParagraphFont"/>
  </w:style>
  <w:style w:type="character" w:customStyle="1" w:styleId="cat-UserDefinedgrp-24rplc-28">
    <w:name w:val="cat-UserDefined grp-24 rplc-28"/>
    <w:basedOn w:val="DefaultParagraphFont"/>
  </w:style>
  <w:style w:type="character" w:customStyle="1" w:styleId="cat-UserDefinedgrp-28rplc-29">
    <w:name w:val="cat-UserDefined grp-28 rplc-29"/>
    <w:basedOn w:val="DefaultParagraphFont"/>
  </w:style>
  <w:style w:type="character" w:customStyle="1" w:styleId="cat-UserDefinedgrp-29rplc-31">
    <w:name w:val="cat-UserDefined grp-29 rplc-31"/>
    <w:basedOn w:val="DefaultParagraphFont"/>
  </w:style>
  <w:style w:type="character" w:customStyle="1" w:styleId="cat-UserDefinedgrp-30rplc-32">
    <w:name w:val="cat-UserDefined grp-30 rplc-32"/>
    <w:basedOn w:val="DefaultParagraphFont"/>
  </w:style>
  <w:style w:type="character" w:customStyle="1" w:styleId="cat-UserDefinedgrp-31rplc-33">
    <w:name w:val="cat-UserDefined grp-31 rplc-33"/>
    <w:basedOn w:val="DefaultParagraphFont"/>
  </w:style>
  <w:style w:type="character" w:customStyle="1" w:styleId="cat-UserDefinedgrp-32rplc-34">
    <w:name w:val="cat-UserDefined grp-32 rplc-34"/>
    <w:basedOn w:val="DefaultParagraphFont"/>
  </w:style>
  <w:style w:type="character" w:customStyle="1" w:styleId="cat-UserDefinedgrp-33rplc-37">
    <w:name w:val="cat-UserDefined grp-33 rplc-37"/>
    <w:basedOn w:val="DefaultParagraphFont"/>
  </w:style>
  <w:style w:type="character" w:customStyle="1" w:styleId="cat-UserDefinedgrp-34rplc-39">
    <w:name w:val="cat-UserDefined grp-34 rplc-39"/>
    <w:basedOn w:val="DefaultParagraphFont"/>
  </w:style>
  <w:style w:type="character" w:customStyle="1" w:styleId="cat-UserDefinedgrp-35rplc-41">
    <w:name w:val="cat-UserDefined grp-35 rplc-41"/>
    <w:basedOn w:val="DefaultParagraphFont"/>
  </w:style>
  <w:style w:type="character" w:customStyle="1" w:styleId="cat-UserDefinedgrp-36rplc-44">
    <w:name w:val="cat-UserDefined grp-36 rplc-4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